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F40" w:rsidRPr="00621AB1" w:rsidRDefault="00446F09" w:rsidP="00151670">
      <w:pPr>
        <w:spacing w:after="0"/>
        <w:jc w:val="center"/>
        <w:rPr>
          <w:rFonts w:ascii="Sitka Small" w:hAnsi="Sitka Small"/>
          <w:sz w:val="20"/>
          <w:szCs w:val="20"/>
        </w:rPr>
      </w:pP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182880" distB="457200" distL="457200" distR="457200" simplePos="0" relativeHeight="251668992" behindDoc="0" locked="0" layoutInCell="1" allowOverlap="1" wp14:anchorId="5E8C9E69" wp14:editId="53A6044D">
                <wp:simplePos x="0" y="0"/>
                <wp:positionH relativeFrom="margin">
                  <wp:posOffset>1521202</wp:posOffset>
                </wp:positionH>
                <wp:positionV relativeFrom="margin">
                  <wp:posOffset>759460</wp:posOffset>
                </wp:positionV>
                <wp:extent cx="3475990" cy="762000"/>
                <wp:effectExtent l="19050" t="19050" r="41910" b="38100"/>
                <wp:wrapSquare wrapText="bothSides"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6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E10A7C" w:rsidRDefault="000C0BDB">
                            <w:pPr>
                              <w:pStyle w:val="SenderAddress"/>
                              <w:rPr>
                                <w:rFonts w:ascii="Sitka Small" w:hAnsi="Sitka Small"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tka Small" w:hAnsi="Sitka Small"/>
                                <w:caps/>
                                <w:sz w:val="36"/>
                                <w:szCs w:val="36"/>
                              </w:rPr>
                              <w:t>geneva hilkey</w:t>
                            </w:r>
                          </w:p>
                          <w:p w:rsidR="00E10A7C" w:rsidRPr="00446F09" w:rsidRDefault="00E10A7C">
                            <w:pPr>
                              <w:pStyle w:val="SenderAddress"/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  <w:t xml:space="preserve">scholarship </w:t>
                            </w:r>
                            <w:r w:rsidRPr="00446F09"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  <w:t>APPLICATION</w:t>
                            </w:r>
                          </w:p>
                          <w:p w:rsidR="00E10A7C" w:rsidRPr="00446F09" w:rsidRDefault="00E10A7C">
                            <w:pPr>
                              <w:pStyle w:val="SenderAddress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10A7C" w:rsidRDefault="00E10A7C">
                            <w:pPr>
                              <w:pStyle w:val="SenderAddress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C9E69" id="Title 1" o:spid="_x0000_s1026" style="position:absolute;left:0;text-align:left;margin-left:119.8pt;margin-top:59.8pt;width:273.7pt;height:60pt;z-index:251668992;visibility:visible;mso-wrap-style:square;mso-width-percent:550;mso-height-percent:0;mso-wrap-distance-left:36pt;mso-wrap-distance-top:14.4pt;mso-wrap-distance-right:36pt;mso-wrap-distance-bottom:36pt;mso-position-horizontal:absolute;mso-position-horizontal-relative:margin;mso-position-vertical:absolute;mso-position-vertical-relative:margin;mso-width-percent:55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inset=",7.2pt,,7.2pt">
                  <w:txbxContent>
                    <w:p w:rsidR="00E10A7C" w:rsidRDefault="000C0BDB">
                      <w:pPr>
                        <w:pStyle w:val="SenderAddress"/>
                        <w:rPr>
                          <w:rFonts w:ascii="Sitka Small" w:hAnsi="Sitka Small"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ascii="Sitka Small" w:hAnsi="Sitka Small"/>
                          <w:caps/>
                          <w:sz w:val="36"/>
                          <w:szCs w:val="36"/>
                        </w:rPr>
                        <w:t>geneva hilkey</w:t>
                      </w:r>
                    </w:p>
                    <w:p w:rsidR="00E10A7C" w:rsidRPr="00446F09" w:rsidRDefault="00E10A7C">
                      <w:pPr>
                        <w:pStyle w:val="SenderAddress"/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</w:pPr>
                      <w:r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  <w:t xml:space="preserve">scholarship </w:t>
                      </w:r>
                      <w:r w:rsidRPr="00446F09"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  <w:t>APPLICATION</w:t>
                      </w:r>
                    </w:p>
                    <w:p w:rsidR="00E10A7C" w:rsidRPr="00446F09" w:rsidRDefault="00E10A7C">
                      <w:pPr>
                        <w:pStyle w:val="SenderAddress"/>
                        <w:rPr>
                          <w:sz w:val="22"/>
                          <w:szCs w:val="22"/>
                        </w:rPr>
                      </w:pPr>
                    </w:p>
                    <w:p w:rsidR="00E10A7C" w:rsidRDefault="00E10A7C">
                      <w:pPr>
                        <w:pStyle w:val="SenderAddress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007DA">
        <w:rPr>
          <w:rFonts w:ascii="Sitka Small" w:hAnsi="Sitka Small"/>
          <w:sz w:val="20"/>
          <w:szCs w:val="20"/>
        </w:rPr>
        <w:t xml:space="preserve">The </w:t>
      </w:r>
      <w:r w:rsidR="000C0BDB">
        <w:rPr>
          <w:rFonts w:ascii="Sitka Small" w:hAnsi="Sitka Small"/>
          <w:sz w:val="20"/>
          <w:szCs w:val="20"/>
        </w:rPr>
        <w:t xml:space="preserve">Geneva </w:t>
      </w:r>
      <w:proofErr w:type="spellStart"/>
      <w:r w:rsidR="000C0BDB">
        <w:rPr>
          <w:rFonts w:ascii="Sitka Small" w:hAnsi="Sitka Small"/>
          <w:sz w:val="20"/>
          <w:szCs w:val="20"/>
        </w:rPr>
        <w:t>Hilkey</w:t>
      </w:r>
      <w:proofErr w:type="spellEnd"/>
      <w:r w:rsidR="000C0BDB">
        <w:rPr>
          <w:rFonts w:ascii="Sitka Small" w:hAnsi="Sitka Small"/>
          <w:sz w:val="20"/>
          <w:szCs w:val="20"/>
        </w:rPr>
        <w:t xml:space="preserve"> Scholarship is awarded to a student who plans to attend </w:t>
      </w:r>
      <w:r w:rsidR="000C0BDB">
        <w:rPr>
          <w:rFonts w:ascii="Sitka Small" w:hAnsi="Sitka Small"/>
          <w:b/>
          <w:sz w:val="20"/>
          <w:szCs w:val="20"/>
        </w:rPr>
        <w:t xml:space="preserve">FAIRMONT STATE UNIVERSITY </w:t>
      </w:r>
      <w:r w:rsidR="000C0BDB">
        <w:rPr>
          <w:rFonts w:ascii="Sitka Small" w:hAnsi="Sitka Small"/>
          <w:sz w:val="20"/>
          <w:szCs w:val="20"/>
        </w:rPr>
        <w:t xml:space="preserve">– cannot be an education major. </w:t>
      </w:r>
      <w:r w:rsidR="00C03D5B">
        <w:rPr>
          <w:rFonts w:ascii="Sitka Small" w:hAnsi="Sitka Small"/>
          <w:sz w:val="20"/>
          <w:szCs w:val="20"/>
        </w:rPr>
        <w:t xml:space="preserve">The GHS Scholarship Committee will review all scholarship applications and choose the candidates, at which point you will be notified if you were chosen to receive an award. </w:t>
      </w:r>
      <w:r w:rsidR="0039777C" w:rsidRPr="00621AB1">
        <w:rPr>
          <w:rFonts w:ascii="Sitka Small" w:hAnsi="Sitka Small"/>
          <w:b/>
          <w:sz w:val="18"/>
          <w:szCs w:val="18"/>
        </w:rPr>
        <w:t xml:space="preserve">Applications </w:t>
      </w:r>
      <w:r w:rsidR="00C72F40" w:rsidRPr="00621AB1">
        <w:rPr>
          <w:rFonts w:ascii="Sitka Small" w:hAnsi="Sitka Small"/>
          <w:b/>
          <w:sz w:val="18"/>
          <w:szCs w:val="18"/>
        </w:rPr>
        <w:t>must</w:t>
      </w:r>
      <w:bookmarkStart w:id="0" w:name="_GoBack"/>
      <w:bookmarkEnd w:id="0"/>
      <w:r w:rsidR="00C72F40" w:rsidRPr="00621AB1">
        <w:rPr>
          <w:rFonts w:ascii="Sitka Small" w:hAnsi="Sitka Small"/>
          <w:b/>
          <w:sz w:val="18"/>
          <w:szCs w:val="18"/>
        </w:rPr>
        <w:t xml:space="preserve"> be turned into Ms. Wyatt no later than</w:t>
      </w:r>
      <w:r w:rsidR="00C03D5B">
        <w:rPr>
          <w:rFonts w:ascii="Sitka Small" w:hAnsi="Sitka Small"/>
          <w:b/>
          <w:sz w:val="18"/>
          <w:szCs w:val="18"/>
        </w:rPr>
        <w:t xml:space="preserve"> </w:t>
      </w:r>
      <w:r w:rsidR="00770C0D">
        <w:rPr>
          <w:rFonts w:ascii="Sitka Small" w:hAnsi="Sitka Small"/>
          <w:b/>
          <w:sz w:val="18"/>
          <w:szCs w:val="18"/>
        </w:rPr>
        <w:t>March 31</w:t>
      </w:r>
      <w:r w:rsidR="00770C0D" w:rsidRPr="00770C0D">
        <w:rPr>
          <w:rFonts w:ascii="Sitka Small" w:hAnsi="Sitka Small"/>
          <w:b/>
          <w:sz w:val="18"/>
          <w:szCs w:val="18"/>
          <w:vertAlign w:val="superscript"/>
        </w:rPr>
        <w:t>st</w:t>
      </w:r>
      <w:r w:rsidR="00770C0D">
        <w:rPr>
          <w:rFonts w:ascii="Sitka Small" w:hAnsi="Sitka Small"/>
          <w:b/>
          <w:sz w:val="18"/>
          <w:szCs w:val="18"/>
        </w:rPr>
        <w:t xml:space="preserve">. </w:t>
      </w:r>
    </w:p>
    <w:p w:rsidR="0039777C" w:rsidRDefault="0039777C" w:rsidP="0039777C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1C7091" w:rsidRDefault="00074C2E" w:rsidP="00E10A7C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0" wp14:anchorId="20D5C202" wp14:editId="43808DFC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w14:anchorId="3B319BE6" id="Straight Connector 1" o:spid="_x0000_s1026" style="position:absolute;z-index:251663872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<w10:wrap anchorx="margin" anchory="margin"/>
              </v:line>
            </w:pict>
          </mc:Fallback>
        </mc:AlternateContent>
      </w: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0" distB="914400" distL="114300" distR="114300" simplePos="0" relativeHeight="251654656" behindDoc="0" locked="0" layoutInCell="1" allowOverlap="1" wp14:anchorId="35D3CC6C" wp14:editId="195616D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7FCB6481" id="Rectangle 2" o:spid="_x0000_s1026" style="position:absolute;margin-left:0;margin-top:0;width:7in;height:97.2pt;z-index:251654656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ZQAAAABSZ2h0bG9uZwAABd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GOEJJTQQMAAAA&#10;AB3mAAAAAQAAAKAAAAB4AAAB4AAA4QAAAB3KABgAAf/Y/+AAEEpGSUYAAQIAAEgASAAA/+0ADEFk&#10;b2JlX0NNAAH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5LTA0LTMwVDA3OjM5OjMzLTA3OjAwPC94&#10;YXA6Q3JlYXRlRGF0ZT4KICAgICAgICAgPHhhcDpNb2RpZnlEYXRlPjIwMDktMDQtMzBUMDc6Mzk6&#10;MzMtMDc6MDA8L3hhcDpNb2RpZnlEYXRlPgogICAgICAgICA8eGFwOk1ldGFkYXRhRGF0ZT4yMDA5&#10;LTA0LTMwVDA3OjM5OjMzLTA3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4gOgSUNDX1BST0ZJTEUAAQEAAAOQQURCRQIQAABwcnRyR1JBWVhZ&#10;WiAHzwAGAAMAAAAAAABhY3NwQVBQTAAAAABub25lAAAAAAAAAAAAAAAAAAAAAQ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" stroked="f" strokeweight="1.5pt">
                <v:fill r:id="rId13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  <w:r w:rsidR="00C72F40">
        <w:rPr>
          <w:rFonts w:ascii="Sitka Small" w:hAnsi="Sitka Small"/>
          <w:b/>
          <w:sz w:val="18"/>
          <w:szCs w:val="18"/>
        </w:rPr>
        <w:t>Applicant’s Name: __________________________________</w:t>
      </w:r>
      <w:r w:rsidR="00C72F40">
        <w:rPr>
          <w:rFonts w:ascii="Sitka Small" w:hAnsi="Sitka Small"/>
          <w:b/>
          <w:sz w:val="18"/>
          <w:szCs w:val="18"/>
        </w:rPr>
        <w:tab/>
      </w:r>
      <w:r w:rsidR="00E10A7C">
        <w:rPr>
          <w:rFonts w:ascii="Sitka Small" w:hAnsi="Sitka Small"/>
          <w:b/>
          <w:sz w:val="18"/>
          <w:szCs w:val="18"/>
        </w:rPr>
        <w:t>GHS Student #</w:t>
      </w:r>
      <w:r w:rsidR="00E007DA">
        <w:rPr>
          <w:rFonts w:ascii="Sitka Small" w:hAnsi="Sitka Small"/>
          <w:b/>
          <w:sz w:val="18"/>
          <w:szCs w:val="18"/>
        </w:rPr>
        <w:t>:</w:t>
      </w:r>
      <w:r w:rsidR="00E10A7C">
        <w:rPr>
          <w:rFonts w:ascii="Sitka Small" w:hAnsi="Sitka Small"/>
          <w:b/>
          <w:sz w:val="18"/>
          <w:szCs w:val="18"/>
        </w:rPr>
        <w:t>___________________________</w:t>
      </w:r>
    </w:p>
    <w:p w:rsidR="00E007DA" w:rsidRDefault="00E007DA" w:rsidP="00E10A7C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E007DA" w:rsidRPr="00E007DA" w:rsidRDefault="00E007DA" w:rsidP="00E10A7C">
      <w:pPr>
        <w:spacing w:after="0"/>
        <w:jc w:val="center"/>
        <w:rPr>
          <w:rFonts w:ascii="Sitka Small" w:hAnsi="Sitka Small"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 xml:space="preserve">Current Cumulative GPA: </w:t>
      </w:r>
      <w:r>
        <w:rPr>
          <w:rFonts w:ascii="Sitka Small" w:hAnsi="Sitka Small"/>
          <w:sz w:val="18"/>
          <w:szCs w:val="18"/>
        </w:rPr>
        <w:t>(minimum of 2.75 GPA): _______________________________</w:t>
      </w:r>
    </w:p>
    <w:p w:rsidR="001C7091" w:rsidRPr="008B0786" w:rsidRDefault="001C7091" w:rsidP="00AC4833">
      <w:pPr>
        <w:spacing w:after="0"/>
        <w:rPr>
          <w:rFonts w:ascii="Sitka Small" w:hAnsi="Sitka Small"/>
          <w:sz w:val="18"/>
          <w:szCs w:val="18"/>
        </w:rPr>
      </w:pPr>
    </w:p>
    <w:p w:rsidR="00C72F40" w:rsidRDefault="00C72F40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C72F40" w:rsidRDefault="00C72F40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>What four-year college/university are you planning to attend? ______________________________________</w:t>
      </w:r>
    </w:p>
    <w:p w:rsidR="001C7091" w:rsidRDefault="001C7091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C72F40" w:rsidRDefault="00C72F40" w:rsidP="00621AB1">
      <w:pPr>
        <w:spacing w:after="0"/>
        <w:jc w:val="left"/>
        <w:rPr>
          <w:rFonts w:ascii="Sitka Small" w:hAnsi="Sitka Small"/>
          <w:sz w:val="18"/>
          <w:szCs w:val="18"/>
        </w:rPr>
      </w:pPr>
    </w:p>
    <w:p w:rsidR="008B0786" w:rsidRDefault="008B0786" w:rsidP="008B0786">
      <w:pPr>
        <w:spacing w:after="0"/>
        <w:jc w:val="center"/>
        <w:rPr>
          <w:rFonts w:ascii="Sitka Small" w:hAnsi="Sitka Small"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 xml:space="preserve">Planned Major: </w:t>
      </w:r>
      <w:r>
        <w:rPr>
          <w:rFonts w:ascii="Sitka Small" w:hAnsi="Sitka Small"/>
          <w:sz w:val="18"/>
          <w:szCs w:val="18"/>
        </w:rPr>
        <w:t>_________________________________________</w:t>
      </w:r>
    </w:p>
    <w:p w:rsidR="00621AB1" w:rsidRDefault="00621AB1" w:rsidP="00621AB1">
      <w:pPr>
        <w:spacing w:after="0"/>
        <w:jc w:val="left"/>
        <w:rPr>
          <w:rFonts w:ascii="Sitka Small" w:hAnsi="Sitka Small"/>
          <w:sz w:val="18"/>
          <w:szCs w:val="18"/>
        </w:rPr>
      </w:pPr>
    </w:p>
    <w:p w:rsidR="000C0BDB" w:rsidRDefault="000C0BDB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  <w:r>
        <w:rPr>
          <w:rFonts w:ascii="Sitka Small" w:hAnsi="Sitka Small"/>
          <w:b/>
        </w:rPr>
        <w:t>____________________________________</w:t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  <w:t>______________________</w:t>
      </w:r>
    </w:p>
    <w:p w:rsidR="00621AB1" w:rsidRPr="00621AB1" w:rsidRDefault="00621AB1" w:rsidP="00621AB1">
      <w:pPr>
        <w:spacing w:after="0"/>
        <w:jc w:val="left"/>
        <w:rPr>
          <w:rFonts w:ascii="Sitka Small" w:hAnsi="Sitka Small"/>
          <w:b/>
        </w:rPr>
      </w:pPr>
      <w:r>
        <w:rPr>
          <w:rFonts w:ascii="Sitka Small" w:hAnsi="Sitka Small"/>
          <w:b/>
        </w:rPr>
        <w:t xml:space="preserve">              Applicant’s Signature</w:t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  <w:t xml:space="preserve">        Date</w:t>
      </w:r>
    </w:p>
    <w:p w:rsidR="0039777C" w:rsidRDefault="0039777C" w:rsidP="00621AB1">
      <w:pPr>
        <w:spacing w:after="0"/>
        <w:rPr>
          <w:rFonts w:ascii="Sitka Small" w:hAnsi="Sitka Small"/>
          <w:b/>
          <w:sz w:val="18"/>
          <w:szCs w:val="18"/>
        </w:rPr>
      </w:pPr>
    </w:p>
    <w:p w:rsidR="0039777C" w:rsidRPr="0039777C" w:rsidRDefault="0039777C" w:rsidP="000663EC">
      <w:pPr>
        <w:spacing w:after="0"/>
        <w:rPr>
          <w:rFonts w:ascii="Sitka Small" w:hAnsi="Sitka Small"/>
        </w:rPr>
      </w:pPr>
    </w:p>
    <w:sectPr w:rsidR="0039777C" w:rsidRPr="0039777C">
      <w:headerReference w:type="default" r:id="rId14"/>
      <w:pgSz w:w="12240" w:h="15840" w:code="1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80D" w:rsidRDefault="00BE580D">
      <w:r>
        <w:separator/>
      </w:r>
    </w:p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</w:endnote>
  <w:endnote w:type="continuationSeparator" w:id="0">
    <w:p w:rsidR="00BE580D" w:rsidRDefault="00BE580D">
      <w:r>
        <w:continuationSeparator/>
      </w:r>
    </w:p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mall">
    <w:altName w:val="Sitka Small"/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80D" w:rsidRDefault="00BE580D">
      <w:r>
        <w:separator/>
      </w:r>
    </w:p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</w:footnote>
  <w:footnote w:type="continuationSeparator" w:id="0">
    <w:p w:rsidR="00BE580D" w:rsidRDefault="00BE580D">
      <w:r>
        <w:continuationSeparator/>
      </w:r>
    </w:p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  <w:p w:rsidR="00BE580D" w:rsidRDefault="00BE580D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A7C" w:rsidRDefault="00E10A7C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464F3683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"/>
                            <w:id w:val="516659546"/>
                            <w:placeholder>
                              <w:docPart w:val="41178D221137401BA3CEA498F3DB0775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6-04-15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10A7C" w:rsidRDefault="00E10A7C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[Pick the date]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1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4B4RAwAA2A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xTDg&#10;HhEDAADY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"/>
                      <w:id w:val="516659546"/>
                      <w:placeholder>
                        <w:docPart w:val="41178D221137401BA3CEA498F3DB0775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6-04-15T00:00:00Z"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p w:rsidR="00E10A7C" w:rsidRDefault="00E10A7C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[Pick the date]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3992C2D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1490345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64E24EF" id="Straight Connector 17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abstractNum w:abstractNumId="10" w15:restartNumberingAfterBreak="0">
    <w:nsid w:val="4DB275B6"/>
    <w:multiLevelType w:val="hybridMultilevel"/>
    <w:tmpl w:val="A76C6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23660"/>
    <w:multiLevelType w:val="hybridMultilevel"/>
    <w:tmpl w:val="8620ED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hideGrammaticalErrors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77C"/>
    <w:rsid w:val="000663EC"/>
    <w:rsid w:val="00074C2E"/>
    <w:rsid w:val="000C0BDB"/>
    <w:rsid w:val="00151670"/>
    <w:rsid w:val="001C7091"/>
    <w:rsid w:val="00334D78"/>
    <w:rsid w:val="0039777C"/>
    <w:rsid w:val="00446F09"/>
    <w:rsid w:val="005F0B34"/>
    <w:rsid w:val="00621AB1"/>
    <w:rsid w:val="00754062"/>
    <w:rsid w:val="00770C0D"/>
    <w:rsid w:val="00847F58"/>
    <w:rsid w:val="008B0786"/>
    <w:rsid w:val="009C6B59"/>
    <w:rsid w:val="00AC4833"/>
    <w:rsid w:val="00B6273A"/>
    <w:rsid w:val="00BE580D"/>
    <w:rsid w:val="00C03D5B"/>
    <w:rsid w:val="00C72F40"/>
    <w:rsid w:val="00D723D1"/>
    <w:rsid w:val="00E007DA"/>
    <w:rsid w:val="00E10A7C"/>
    <w:rsid w:val="00E27ABE"/>
    <w:rsid w:val="00E97ACA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9AB7C"/>
  <w15:docId w15:val="{1C447A47-22F9-4755-B0EF-4F72F4255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link w:val="RecipientAddressChar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customStyle="1" w:styleId="RecipientAddressChar">
    <w:name w:val="Recipient Address Char"/>
    <w:basedOn w:val="DefaultParagraphFont"/>
    <w:link w:val="RecipientAddress"/>
    <w:uiPriority w:val="3"/>
    <w:lock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yatt\AppData\Roaming\Microsoft\Templates\Mail%20merge%20letter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78D221137401BA3CEA498F3DB0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FE8C6-4640-4444-A1C7-FF466CE22446}"/>
      </w:docPartPr>
      <w:docPartBody>
        <w:p w:rsidR="00AC08CB" w:rsidRDefault="00934F6E">
          <w:pPr>
            <w:pStyle w:val="41178D221137401BA3CEA498F3DB0775"/>
          </w:pPr>
          <w:r>
            <w:rPr>
              <w:color w:val="44546A" w:themeColor="text2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mall">
    <w:altName w:val="Sitka Small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6E"/>
    <w:rsid w:val="00317ECB"/>
    <w:rsid w:val="004611CA"/>
    <w:rsid w:val="00934F6E"/>
    <w:rsid w:val="0097572A"/>
    <w:rsid w:val="00AC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35F464068A4185B0F9232D546DA850">
    <w:name w:val="DA35F464068A4185B0F9232D546DA850"/>
  </w:style>
  <w:style w:type="paragraph" w:customStyle="1" w:styleId="80C617535B3C4787B802209D64B7F88B">
    <w:name w:val="80C617535B3C4787B802209D64B7F88B"/>
  </w:style>
  <w:style w:type="paragraph" w:customStyle="1" w:styleId="55BB357982EB4344ADDB0E7B1F4C9934">
    <w:name w:val="55BB357982EB4344ADDB0E7B1F4C9934"/>
  </w:style>
  <w:style w:type="paragraph" w:customStyle="1" w:styleId="934DCF207BBC436C8FFDF9FD5E962F68">
    <w:name w:val="934DCF207BBC436C8FFDF9FD5E962F68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0563474741CF46528F91A4A726BBD46C">
    <w:name w:val="0563474741CF46528F91A4A726BBD46C"/>
  </w:style>
  <w:style w:type="paragraph" w:customStyle="1" w:styleId="A6A31CA724EF4E9394193EFDBE5B20A8">
    <w:name w:val="A6A31CA724EF4E9394193EFDBE5B20A8"/>
  </w:style>
  <w:style w:type="paragraph" w:customStyle="1" w:styleId="6A1E658BD1CC489C89D31DDE7C5D42B9">
    <w:name w:val="6A1E658BD1CC489C89D31DDE7C5D42B9"/>
  </w:style>
  <w:style w:type="paragraph" w:customStyle="1" w:styleId="8D910AA40DF841CBA3FEE3AE8ED1B5D5">
    <w:name w:val="8D910AA40DF841CBA3FEE3AE8ED1B5D5"/>
  </w:style>
  <w:style w:type="paragraph" w:customStyle="1" w:styleId="8BD361A4ABA94BC597635965BE72BCC8">
    <w:name w:val="8BD361A4ABA94BC597635965BE72BCC8"/>
  </w:style>
  <w:style w:type="paragraph" w:customStyle="1" w:styleId="41178D221137401BA3CEA498F3DB0775">
    <w:name w:val="41178D221137401BA3CEA498F3DB07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b:Sources xmlns:b="http://schemas.microsoft.com/office/word/2004/10/bibliography" xmlns="http://schemas.microsoft.com/office/word/2004/10/bibliography"/>
</file>

<file path=customXml/item5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E45DF8-E64E-4AF2-9BF9-FB75EAC561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5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Mail merge letter (Black Tie design)</Template>
  <TotalTime>0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Taylor Wyatt</dc:creator>
  <cp:keywords/>
  <cp:lastModifiedBy>Taylor Wyatt</cp:lastModifiedBy>
  <cp:revision>2</cp:revision>
  <cp:lastPrinted>2017-03-15T16:45:00Z</cp:lastPrinted>
  <dcterms:created xsi:type="dcterms:W3CDTF">2017-03-15T17:00:00Z</dcterms:created>
  <dcterms:modified xsi:type="dcterms:W3CDTF">2017-03-15T17:00:00Z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TC018408459991</vt:lpwstr>
  </property>
</Properties>
</file>