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02E" w:rsidRDefault="00CA402E" w:rsidP="00AE3A85">
      <w:pPr>
        <w:spacing w:after="0"/>
        <w:jc w:val="center"/>
        <w:rPr>
          <w:rFonts w:ascii="Sitka Small" w:hAnsi="Sitka Small"/>
          <w:sz w:val="20"/>
          <w:szCs w:val="20"/>
        </w:rPr>
      </w:pPr>
      <w:r>
        <w:rPr>
          <w:rFonts w:ascii="Sitka Small" w:hAnsi="Sitka Small"/>
          <w:sz w:val="20"/>
          <w:szCs w:val="20"/>
        </w:rPr>
        <w:t>Each year the Class of 1976 awards a scholarship to</w:t>
      </w:r>
      <w:r w:rsidR="00AE3A85">
        <w:rPr>
          <w:rFonts w:ascii="Sitka Small" w:hAnsi="Sitka Small"/>
          <w:sz w:val="20"/>
          <w:szCs w:val="20"/>
        </w:rPr>
        <w:t xml:space="preserve"> selected</w:t>
      </w:r>
      <w:r>
        <w:rPr>
          <w:rFonts w:ascii="Sitka Small" w:hAnsi="Sitka Small"/>
          <w:sz w:val="20"/>
          <w:szCs w:val="20"/>
        </w:rPr>
        <w:t xml:space="preserve"> </w:t>
      </w:r>
      <w:r w:rsidR="00AE3A85">
        <w:rPr>
          <w:rFonts w:ascii="Sitka Small" w:hAnsi="Sitka Small"/>
          <w:sz w:val="20"/>
          <w:szCs w:val="20"/>
        </w:rPr>
        <w:t>GHS students.</w:t>
      </w:r>
    </w:p>
    <w:p w:rsidR="00C03D5B" w:rsidRDefault="00446F09" w:rsidP="00621AB1">
      <w:pPr>
        <w:spacing w:after="0"/>
        <w:jc w:val="center"/>
        <w:rPr>
          <w:rFonts w:ascii="Sitka Small" w:hAnsi="Sitka Small"/>
          <w:sz w:val="20"/>
          <w:szCs w:val="20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182880" distB="457200" distL="457200" distR="457200" simplePos="0" relativeHeight="251668992" behindDoc="0" locked="0" layoutInCell="1" allowOverlap="1" wp14:anchorId="5E8C9E69" wp14:editId="53A6044D">
                <wp:simplePos x="0" y="0"/>
                <wp:positionH relativeFrom="margin">
                  <wp:posOffset>1521202</wp:posOffset>
                </wp:positionH>
                <wp:positionV relativeFrom="margin">
                  <wp:posOffset>759460</wp:posOffset>
                </wp:positionV>
                <wp:extent cx="3475990" cy="762000"/>
                <wp:effectExtent l="19050" t="19050" r="41910" b="3810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6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E97ACA" w:rsidRDefault="00E97ACA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  <w:t>GRAFTON HIGH SCHOOL</w:t>
                            </w:r>
                          </w:p>
                          <w:p w:rsidR="00E97ACA" w:rsidRPr="00446F09" w:rsidRDefault="00CA402E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  <w:t>class of 1976 scholarship</w:t>
                            </w:r>
                          </w:p>
                          <w:p w:rsidR="00E97ACA" w:rsidRPr="00446F09" w:rsidRDefault="00E97ACA">
                            <w:pPr>
                              <w:pStyle w:val="Sender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97ACA" w:rsidRDefault="00E97ACA">
                            <w:pPr>
                              <w:pStyle w:val="SenderAddress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C9E69" id="Title 1" o:spid="_x0000_s1026" style="position:absolute;left:0;text-align:left;margin-left:119.8pt;margin-top:59.8pt;width:273.7pt;height:60pt;z-index:251668992;visibility:visible;mso-wrap-style:square;mso-width-percent:550;mso-height-percent:0;mso-wrap-distance-left:36pt;mso-wrap-distance-top:14.4pt;mso-wrap-distance-right:36pt;mso-wrap-distance-bottom:36pt;mso-position-horizontal:absolute;mso-position-horizontal-relative:margin;mso-position-vertical:absolute;mso-position-vertical-relative:margin;mso-width-percent:55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inset=",7.2pt,,7.2pt">
                  <w:txbxContent>
                    <w:p w:rsidR="00E97ACA" w:rsidRDefault="00E97ACA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  <w:t>GRAFTON HIGH SCHOOL</w:t>
                      </w:r>
                    </w:p>
                    <w:p w:rsidR="00E97ACA" w:rsidRPr="00446F09" w:rsidRDefault="00CA402E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  <w:t>class of 1976 scholarship</w:t>
                      </w:r>
                    </w:p>
                    <w:p w:rsidR="00E97ACA" w:rsidRPr="00446F09" w:rsidRDefault="00E97ACA">
                      <w:pPr>
                        <w:pStyle w:val="SenderAddress"/>
                        <w:rPr>
                          <w:sz w:val="22"/>
                          <w:szCs w:val="22"/>
                        </w:rPr>
                      </w:pPr>
                    </w:p>
                    <w:p w:rsidR="00E97ACA" w:rsidRDefault="00E97ACA">
                      <w:pPr>
                        <w:pStyle w:val="SenderAddress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3D5B">
        <w:rPr>
          <w:rFonts w:ascii="Sitka Small" w:hAnsi="Sitka Small"/>
          <w:sz w:val="20"/>
          <w:szCs w:val="20"/>
        </w:rPr>
        <w:t xml:space="preserve"> The GHS Scholarship Committee will review all scholarship applications and choose the candidates, at which point you will be notified if you were chosen to receive an award.</w:t>
      </w:r>
      <w:bookmarkStart w:id="0" w:name="_GoBack"/>
      <w:bookmarkEnd w:id="0"/>
      <w:r w:rsidR="00C03D5B">
        <w:rPr>
          <w:rFonts w:ascii="Sitka Small" w:hAnsi="Sitka Small"/>
          <w:sz w:val="20"/>
          <w:szCs w:val="20"/>
        </w:rPr>
        <w:t xml:space="preserve"> </w:t>
      </w:r>
    </w:p>
    <w:p w:rsidR="00C72F40" w:rsidRPr="00621AB1" w:rsidRDefault="0039777C" w:rsidP="00621AB1">
      <w:pPr>
        <w:spacing w:after="0"/>
        <w:jc w:val="center"/>
        <w:rPr>
          <w:rFonts w:ascii="Sitka Small" w:hAnsi="Sitka Small"/>
          <w:sz w:val="20"/>
          <w:szCs w:val="20"/>
        </w:rPr>
      </w:pPr>
      <w:r w:rsidRPr="00621AB1">
        <w:rPr>
          <w:rFonts w:ascii="Sitka Small" w:hAnsi="Sitka Small"/>
          <w:b/>
          <w:sz w:val="18"/>
          <w:szCs w:val="18"/>
        </w:rPr>
        <w:t xml:space="preserve">Applications </w:t>
      </w:r>
      <w:r w:rsidR="00C72F40" w:rsidRPr="00621AB1">
        <w:rPr>
          <w:rFonts w:ascii="Sitka Small" w:hAnsi="Sitka Small"/>
          <w:b/>
          <w:sz w:val="18"/>
          <w:szCs w:val="18"/>
        </w:rPr>
        <w:t>must be turned into Ms. Wyatt no later than</w:t>
      </w:r>
      <w:r w:rsidR="00C03D5B">
        <w:rPr>
          <w:rFonts w:ascii="Sitka Small" w:hAnsi="Sitka Small"/>
          <w:b/>
          <w:sz w:val="18"/>
          <w:szCs w:val="18"/>
        </w:rPr>
        <w:t xml:space="preserve"> </w:t>
      </w:r>
      <w:r w:rsidR="00AE3A85">
        <w:rPr>
          <w:rFonts w:ascii="Sitka Small" w:hAnsi="Sitka Small"/>
          <w:b/>
          <w:sz w:val="18"/>
          <w:szCs w:val="18"/>
        </w:rPr>
        <w:t>April 14</w:t>
      </w:r>
      <w:r w:rsidR="00AE3A85" w:rsidRPr="00AE3A85">
        <w:rPr>
          <w:rFonts w:ascii="Sitka Small" w:hAnsi="Sitka Small"/>
          <w:b/>
          <w:sz w:val="18"/>
          <w:szCs w:val="18"/>
          <w:vertAlign w:val="superscript"/>
        </w:rPr>
        <w:t>th</w:t>
      </w:r>
      <w:r w:rsidR="00AE3A85">
        <w:rPr>
          <w:rFonts w:ascii="Sitka Small" w:hAnsi="Sitka Small"/>
          <w:b/>
          <w:sz w:val="18"/>
          <w:szCs w:val="18"/>
        </w:rPr>
        <w:t xml:space="preserve">. </w:t>
      </w:r>
    </w:p>
    <w:p w:rsidR="0039777C" w:rsidRDefault="0039777C" w:rsidP="0039777C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39777C" w:rsidRDefault="00074C2E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0" wp14:anchorId="20D5C202" wp14:editId="43808DF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3B319BE6" id="Straight Connector 1" o:spid="_x0000_s1026" style="position:absolute;z-index:251663872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914400" distL="114300" distR="114300" simplePos="0" relativeHeight="251654656" behindDoc="0" locked="0" layoutInCell="1" allowOverlap="1" wp14:anchorId="35D3CC6C" wp14:editId="195616D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7FCB6481" id="Rectangle 2" o:spid="_x0000_s1026" style="position:absolute;margin-left:0;margin-top:0;width:7in;height:97.2pt;z-index:251654656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C72F40">
        <w:rPr>
          <w:rFonts w:ascii="Sitka Small" w:hAnsi="Sitka Small"/>
          <w:b/>
          <w:sz w:val="18"/>
          <w:szCs w:val="18"/>
        </w:rPr>
        <w:t>Applicant’s Name: __________________________________</w:t>
      </w:r>
      <w:r w:rsidR="00C72F40">
        <w:rPr>
          <w:rFonts w:ascii="Sitka Small" w:hAnsi="Sitka Small"/>
          <w:b/>
          <w:sz w:val="18"/>
          <w:szCs w:val="18"/>
        </w:rPr>
        <w:tab/>
        <w:t>GHS 9-Digit Student ID: __________________</w:t>
      </w:r>
    </w:p>
    <w:p w:rsidR="00C72F40" w:rsidRDefault="00C72F40" w:rsidP="00AE3A85">
      <w:pPr>
        <w:spacing w:after="0"/>
        <w:rPr>
          <w:rFonts w:ascii="Sitka Small" w:hAnsi="Sitka Small"/>
          <w:b/>
          <w:sz w:val="18"/>
          <w:szCs w:val="18"/>
        </w:rPr>
      </w:pPr>
    </w:p>
    <w:p w:rsidR="00AE3A85" w:rsidRDefault="00AE3A85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What </w:t>
      </w:r>
      <w:r w:rsidR="00AE3A85">
        <w:rPr>
          <w:rFonts w:ascii="Sitka Small" w:hAnsi="Sitka Small"/>
          <w:b/>
          <w:sz w:val="18"/>
          <w:szCs w:val="18"/>
        </w:rPr>
        <w:t xml:space="preserve">school do you plan </w:t>
      </w:r>
      <w:r>
        <w:rPr>
          <w:rFonts w:ascii="Sitka Small" w:hAnsi="Sitka Small"/>
          <w:b/>
          <w:sz w:val="18"/>
          <w:szCs w:val="18"/>
        </w:rPr>
        <w:t>to attend? ______________________________________</w:t>
      </w:r>
    </w:p>
    <w:p w:rsidR="001C7091" w:rsidRDefault="001C7091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621AB1">
      <w:pPr>
        <w:spacing w:after="0"/>
        <w:jc w:val="left"/>
        <w:rPr>
          <w:rFonts w:ascii="Sitka Small" w:hAnsi="Sitka Small"/>
          <w:sz w:val="18"/>
          <w:szCs w:val="18"/>
        </w:rPr>
      </w:pPr>
    </w:p>
    <w:p w:rsidR="008B0786" w:rsidRDefault="00AE3A85" w:rsidP="008B0786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What extracurricular activities are you involved in? </w:t>
      </w:r>
    </w:p>
    <w:p w:rsidR="00AE3A85" w:rsidRDefault="00AE3A85" w:rsidP="008B0786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AE3A85" w:rsidRDefault="00AE3A85" w:rsidP="008B0786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AE3A85" w:rsidRDefault="00AE3A85" w:rsidP="008B0786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AE3A85" w:rsidRDefault="00AE3A85" w:rsidP="00AE3A85">
      <w:pPr>
        <w:spacing w:after="0"/>
        <w:rPr>
          <w:rFonts w:ascii="Sitka Small" w:hAnsi="Sitka Small"/>
          <w:b/>
          <w:sz w:val="18"/>
          <w:szCs w:val="18"/>
        </w:rPr>
      </w:pPr>
    </w:p>
    <w:p w:rsidR="00AE3A85" w:rsidRDefault="00AE3A85" w:rsidP="008B0786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AE3A85" w:rsidRPr="008B0786" w:rsidRDefault="00AE3A85" w:rsidP="008B0786">
      <w:pPr>
        <w:spacing w:after="0"/>
        <w:jc w:val="center"/>
        <w:rPr>
          <w:rFonts w:ascii="Sitka Small" w:hAnsi="Sitka Small"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Describe any volunteer experience you are or have been involved with?</w:t>
      </w: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AE3A85">
      <w:pPr>
        <w:spacing w:after="0"/>
        <w:jc w:val="center"/>
        <w:rPr>
          <w:rFonts w:ascii="Sitka Small" w:hAnsi="Sitka Small"/>
          <w:b/>
        </w:rPr>
      </w:pPr>
    </w:p>
    <w:p w:rsidR="00AE3A85" w:rsidRDefault="00AE3A85" w:rsidP="00AE3A85">
      <w:pPr>
        <w:spacing w:after="0"/>
        <w:jc w:val="center"/>
        <w:rPr>
          <w:rFonts w:ascii="Sitka Small" w:hAnsi="Sitka Small"/>
          <w:b/>
        </w:rPr>
      </w:pPr>
    </w:p>
    <w:p w:rsidR="00AE3A85" w:rsidRDefault="00AE3A85" w:rsidP="00AE3A85">
      <w:pPr>
        <w:spacing w:after="0"/>
        <w:jc w:val="center"/>
        <w:rPr>
          <w:rFonts w:ascii="Sitka Small" w:hAnsi="Sitka Small"/>
          <w:b/>
        </w:rPr>
      </w:pPr>
    </w:p>
    <w:p w:rsidR="00AE3A85" w:rsidRDefault="00AE3A85" w:rsidP="00AE3A85">
      <w:pPr>
        <w:spacing w:after="0"/>
        <w:jc w:val="center"/>
        <w:rPr>
          <w:rFonts w:ascii="Sitka Small" w:hAnsi="Sitka Small"/>
          <w:b/>
        </w:rPr>
      </w:pPr>
    </w:p>
    <w:p w:rsidR="00AE3A85" w:rsidRPr="00AE3A85" w:rsidRDefault="00AE3A85" w:rsidP="00AE3A85">
      <w:pPr>
        <w:spacing w:after="0"/>
        <w:jc w:val="center"/>
        <w:rPr>
          <w:rFonts w:ascii="Sitka Small" w:hAnsi="Sitka Small"/>
          <w:b/>
          <w:sz w:val="18"/>
        </w:rPr>
      </w:pPr>
      <w:r w:rsidRPr="00AE3A85">
        <w:rPr>
          <w:rFonts w:ascii="Sitka Small" w:hAnsi="Sitka Small"/>
          <w:b/>
          <w:sz w:val="18"/>
        </w:rPr>
        <w:t>Do yo</w:t>
      </w:r>
      <w:r>
        <w:rPr>
          <w:rFonts w:ascii="Sitka Small" w:hAnsi="Sitka Small"/>
          <w:b/>
          <w:sz w:val="18"/>
        </w:rPr>
        <w:t xml:space="preserve">u have any affiliation with the Class of 1976? If so, please indicate who. </w:t>
      </w:r>
    </w:p>
    <w:p w:rsidR="00621AB1" w:rsidRDefault="00621AB1" w:rsidP="00AE3A85">
      <w:pPr>
        <w:spacing w:after="0"/>
        <w:jc w:val="center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AE3A85" w:rsidRDefault="00AE3A85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>____________________________________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>______________________</w:t>
      </w:r>
    </w:p>
    <w:p w:rsidR="0039777C" w:rsidRPr="00AE3A85" w:rsidRDefault="00621AB1" w:rsidP="00AE3A85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 xml:space="preserve">              Applicant’s Signature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 xml:space="preserve">        Date</w:t>
      </w:r>
    </w:p>
    <w:p w:rsidR="0039777C" w:rsidRPr="0039777C" w:rsidRDefault="0039777C" w:rsidP="000663EC">
      <w:pPr>
        <w:spacing w:after="0"/>
        <w:rPr>
          <w:rFonts w:ascii="Sitka Small" w:hAnsi="Sitka Small"/>
        </w:rPr>
      </w:pPr>
    </w:p>
    <w:sectPr w:rsidR="0039777C" w:rsidRPr="0039777C">
      <w:headerReference w:type="default" r:id="rId14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4F0" w:rsidRDefault="00CF74F0">
      <w:r>
        <w:separator/>
      </w:r>
    </w:p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</w:endnote>
  <w:endnote w:type="continuationSeparator" w:id="0">
    <w:p w:rsidR="00CF74F0" w:rsidRDefault="00CF74F0">
      <w:r>
        <w:continuationSeparator/>
      </w:r>
    </w:p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4F0" w:rsidRDefault="00CF74F0">
      <w:r>
        <w:separator/>
      </w:r>
    </w:p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</w:footnote>
  <w:footnote w:type="continuationSeparator" w:id="0">
    <w:p w:rsidR="00CF74F0" w:rsidRDefault="00CF74F0">
      <w:r>
        <w:continuationSeparator/>
      </w:r>
    </w:p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  <w:p w:rsidR="00CF74F0" w:rsidRDefault="00CF74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ACA" w:rsidRDefault="00E97ACA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464F3683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41178D221137401BA3CEA498F3DB0775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4-15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E97ACA" w:rsidRDefault="00E97ACA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1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4B4RAwAA2A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xTDg&#10;HhEDAADY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41178D221137401BA3CEA498F3DB0775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6-04-15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D723D1" w:rsidRDefault="0039777C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3992C2D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64E24EF" id="Straight Connector 17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68723660"/>
    <w:multiLevelType w:val="hybridMultilevel"/>
    <w:tmpl w:val="8620ED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7C"/>
    <w:rsid w:val="000663EC"/>
    <w:rsid w:val="00074C2E"/>
    <w:rsid w:val="001C7091"/>
    <w:rsid w:val="00334D78"/>
    <w:rsid w:val="0039777C"/>
    <w:rsid w:val="00446F09"/>
    <w:rsid w:val="00615F87"/>
    <w:rsid w:val="00621AB1"/>
    <w:rsid w:val="00847F58"/>
    <w:rsid w:val="008B0786"/>
    <w:rsid w:val="00AE3A85"/>
    <w:rsid w:val="00C03D5B"/>
    <w:rsid w:val="00C72F40"/>
    <w:rsid w:val="00CA402E"/>
    <w:rsid w:val="00CC6B4F"/>
    <w:rsid w:val="00CF74F0"/>
    <w:rsid w:val="00D723D1"/>
    <w:rsid w:val="00E27ABE"/>
    <w:rsid w:val="00E97ACA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447A47-22F9-4755-B0EF-4F72F425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yatt\AppData\Roaming\Microsoft\Templates\Mail%20merge%20letter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1178D221137401BA3CEA498F3DB0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E8C6-4640-4444-A1C7-FF466CE22446}"/>
      </w:docPartPr>
      <w:docPartBody>
        <w:p w:rsidR="00AC08CB" w:rsidRDefault="00934F6E">
          <w:pPr>
            <w:pStyle w:val="41178D221137401BA3CEA498F3DB0775"/>
          </w:pPr>
          <w:r>
            <w:rPr>
              <w:color w:val="44546A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6E"/>
    <w:rsid w:val="00317ECB"/>
    <w:rsid w:val="00934F6E"/>
    <w:rsid w:val="00AC08CB"/>
    <w:rsid w:val="00BC1CDE"/>
    <w:rsid w:val="00D0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35F464068A4185B0F9232D546DA850">
    <w:name w:val="DA35F464068A4185B0F9232D546DA850"/>
  </w:style>
  <w:style w:type="paragraph" w:customStyle="1" w:styleId="80C617535B3C4787B802209D64B7F88B">
    <w:name w:val="80C617535B3C4787B802209D64B7F88B"/>
  </w:style>
  <w:style w:type="paragraph" w:customStyle="1" w:styleId="55BB357982EB4344ADDB0E7B1F4C9934">
    <w:name w:val="55BB357982EB4344ADDB0E7B1F4C9934"/>
  </w:style>
  <w:style w:type="paragraph" w:customStyle="1" w:styleId="934DCF207BBC436C8FFDF9FD5E962F68">
    <w:name w:val="934DCF207BBC436C8FFDF9FD5E962F68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0563474741CF46528F91A4A726BBD46C">
    <w:name w:val="0563474741CF46528F91A4A726BBD46C"/>
  </w:style>
  <w:style w:type="paragraph" w:customStyle="1" w:styleId="A6A31CA724EF4E9394193EFDBE5B20A8">
    <w:name w:val="A6A31CA724EF4E9394193EFDBE5B20A8"/>
  </w:style>
  <w:style w:type="paragraph" w:customStyle="1" w:styleId="6A1E658BD1CC489C89D31DDE7C5D42B9">
    <w:name w:val="6A1E658BD1CC489C89D31DDE7C5D42B9"/>
  </w:style>
  <w:style w:type="paragraph" w:customStyle="1" w:styleId="8D910AA40DF841CBA3FEE3AE8ED1B5D5">
    <w:name w:val="8D910AA40DF841CBA3FEE3AE8ED1B5D5"/>
  </w:style>
  <w:style w:type="paragraph" w:customStyle="1" w:styleId="8BD361A4ABA94BC597635965BE72BCC8">
    <w:name w:val="8BD361A4ABA94BC597635965BE72BCC8"/>
  </w:style>
  <w:style w:type="paragraph" w:customStyle="1" w:styleId="41178D221137401BA3CEA498F3DB0775">
    <w:name w:val="41178D221137401BA3CEA498F3DB07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microsoft.com/office/word/2004/10/bibliography" xmlns="http://schemas.microsoft.com/office/word/2004/10/bibliography"/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5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Mail merge letter (Black Tie design)</Template>
  <TotalTime>12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Taylor Wyatt</dc:creator>
  <cp:keywords/>
  <cp:lastModifiedBy>Taylor Wyatt</cp:lastModifiedBy>
  <cp:revision>3</cp:revision>
  <cp:lastPrinted>2017-03-03T13:47:00Z</cp:lastPrinted>
  <dcterms:created xsi:type="dcterms:W3CDTF">2017-03-01T20:21:00Z</dcterms:created>
  <dcterms:modified xsi:type="dcterms:W3CDTF">2017-03-03T13:47:00Z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