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EF6" w:rsidRPr="009D5EF6" w:rsidRDefault="009D5EF6" w:rsidP="009D5EF6">
      <w:pPr>
        <w:spacing w:after="0"/>
        <w:jc w:val="center"/>
        <w:rPr>
          <w:szCs w:val="20"/>
        </w:rPr>
      </w:pPr>
      <w:r w:rsidRPr="009D5EF6">
        <w:rPr>
          <w:szCs w:val="20"/>
        </w:rPr>
        <w:t>Mr. Thomas Ocelli was a 1953 graduate of GHS who was active in band, a cappella choir and drama.  Mr. Ocelli died in 1993 and the scholarship was set up to honor his memory and his connection to Grafton.</w:t>
      </w:r>
      <w:r w:rsidRPr="009D5EF6">
        <w:rPr>
          <w:szCs w:val="20"/>
        </w:rPr>
        <w:t xml:space="preserve"> </w:t>
      </w:r>
      <w:r w:rsidRPr="009D5EF6">
        <w:rPr>
          <w:szCs w:val="20"/>
        </w:rPr>
        <w:t>His wife, Ms. Charlene Ocelli was an elementary school teacher in Kentucky and has since retired.</w:t>
      </w:r>
      <w:r w:rsidRPr="009D5EF6">
        <w:rPr>
          <w:szCs w:val="20"/>
        </w:rPr>
        <w:t xml:space="preserve"> </w:t>
      </w:r>
      <w:r w:rsidRPr="009D5EF6">
        <w:rPr>
          <w:szCs w:val="20"/>
        </w:rPr>
        <w:t xml:space="preserve">Mr. and Mrs. Ocelli have two children, Sharon Ocelli </w:t>
      </w:r>
      <w:proofErr w:type="spellStart"/>
      <w:r w:rsidRPr="009D5EF6">
        <w:rPr>
          <w:szCs w:val="20"/>
        </w:rPr>
        <w:t>Kintner</w:t>
      </w:r>
      <w:proofErr w:type="spellEnd"/>
      <w:r w:rsidRPr="009D5EF6">
        <w:rPr>
          <w:szCs w:val="20"/>
        </w:rPr>
        <w:t xml:space="preserve"> and Thomas (Tom) L. Ocelli</w:t>
      </w:r>
      <w:r w:rsidR="00581669">
        <w:rPr>
          <w:szCs w:val="20"/>
        </w:rPr>
        <w:t xml:space="preserve">. This scholarship awards $500 to a student chosen by the performing arts instructors of Grafton High School. </w:t>
      </w:r>
    </w:p>
    <w:p w:rsidR="009D5EF6" w:rsidRDefault="009D5EF6" w:rsidP="009D5EF6">
      <w:pPr>
        <w:spacing w:after="0"/>
        <w:jc w:val="left"/>
        <w:rPr>
          <w:szCs w:val="20"/>
        </w:rPr>
      </w:pPr>
    </w:p>
    <w:p w:rsidR="009D5EF6" w:rsidRPr="009D5EF6" w:rsidRDefault="009D5EF6" w:rsidP="009D5EF6">
      <w:pPr>
        <w:pStyle w:val="ListParagraph"/>
        <w:numPr>
          <w:ilvl w:val="0"/>
          <w:numId w:val="22"/>
        </w:numPr>
        <w:spacing w:after="0"/>
        <w:jc w:val="left"/>
        <w:rPr>
          <w:sz w:val="22"/>
          <w:szCs w:val="20"/>
        </w:rPr>
      </w:pPr>
      <w:r w:rsidRPr="009D5EF6">
        <w:rPr>
          <w:sz w:val="22"/>
          <w:szCs w:val="20"/>
        </w:rPr>
        <w:t>One college bound senior</w:t>
      </w:r>
    </w:p>
    <w:p w:rsidR="009D5EF6" w:rsidRPr="009D5EF6" w:rsidRDefault="009D5EF6" w:rsidP="009D5EF6">
      <w:pPr>
        <w:pStyle w:val="ListParagraph"/>
        <w:numPr>
          <w:ilvl w:val="0"/>
          <w:numId w:val="22"/>
        </w:numPr>
        <w:spacing w:after="0"/>
        <w:jc w:val="left"/>
        <w:rPr>
          <w:sz w:val="22"/>
          <w:szCs w:val="20"/>
        </w:rPr>
      </w:pPr>
      <w:r w:rsidRPr="009D5EF6">
        <w:rPr>
          <w:sz w:val="22"/>
          <w:szCs w:val="20"/>
        </w:rPr>
        <w:t>GHS band, chorus, theatre or Entertainers participant</w:t>
      </w:r>
    </w:p>
    <w:p w:rsidR="009D5EF6" w:rsidRPr="009D5EF6" w:rsidRDefault="009D5EF6" w:rsidP="009D5EF6">
      <w:pPr>
        <w:pStyle w:val="ListParagraph"/>
        <w:numPr>
          <w:ilvl w:val="0"/>
          <w:numId w:val="22"/>
        </w:numPr>
        <w:spacing w:after="0"/>
        <w:jc w:val="left"/>
        <w:rPr>
          <w:sz w:val="22"/>
          <w:szCs w:val="20"/>
        </w:rPr>
      </w:pPr>
      <w:r w:rsidRPr="009D5EF6">
        <w:rPr>
          <w:sz w:val="22"/>
          <w:szCs w:val="20"/>
        </w:rPr>
        <w:t>Possessing a 3.0 or higher overall GPA</w:t>
      </w:r>
    </w:p>
    <w:p w:rsidR="009D5EF6" w:rsidRPr="009D5EF6" w:rsidRDefault="009D5EF6" w:rsidP="009D5EF6">
      <w:pPr>
        <w:pStyle w:val="ListParagraph"/>
        <w:numPr>
          <w:ilvl w:val="0"/>
          <w:numId w:val="22"/>
        </w:numPr>
        <w:spacing w:after="0"/>
        <w:jc w:val="left"/>
        <w:rPr>
          <w:sz w:val="22"/>
          <w:szCs w:val="20"/>
        </w:rPr>
      </w:pPr>
      <w:r w:rsidRPr="009D5EF6">
        <w:rPr>
          <w:sz w:val="22"/>
          <w:szCs w:val="20"/>
        </w:rPr>
        <w:t>Intended for a student who doesn’t have a full-ride scholarship or other large scholarship awards</w:t>
      </w:r>
    </w:p>
    <w:p w:rsidR="009D5EF6" w:rsidRDefault="00446F09" w:rsidP="00621AB1">
      <w:pPr>
        <w:spacing w:after="0"/>
        <w:jc w:val="center"/>
        <w:rPr>
          <w:rFonts w:ascii="Sitka Small" w:hAnsi="Sitka Small"/>
          <w:sz w:val="20"/>
          <w:szCs w:val="20"/>
        </w:rPr>
      </w:pP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182880" distB="457200" distL="457200" distR="457200" simplePos="0" relativeHeight="251668992" behindDoc="0" locked="0" layoutInCell="1" allowOverlap="1" wp14:anchorId="5E8C9E69" wp14:editId="53A6044D">
                <wp:simplePos x="0" y="0"/>
                <wp:positionH relativeFrom="margin">
                  <wp:posOffset>1524000</wp:posOffset>
                </wp:positionH>
                <wp:positionV relativeFrom="margin">
                  <wp:posOffset>809625</wp:posOffset>
                </wp:positionV>
                <wp:extent cx="3475990" cy="657225"/>
                <wp:effectExtent l="19050" t="19050" r="41910" b="47625"/>
                <wp:wrapSquare wrapText="bothSides"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657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E97ACA" w:rsidRPr="00A401CC" w:rsidRDefault="00A401CC">
                            <w:pPr>
                              <w:pStyle w:val="SenderAddress"/>
                              <w:rPr>
                                <w:rFonts w:ascii="Sitka Small" w:hAnsi="Sitka Small"/>
                                <w:caps/>
                                <w:sz w:val="28"/>
                                <w:szCs w:val="36"/>
                              </w:rPr>
                            </w:pPr>
                            <w:r w:rsidRPr="00A401CC">
                              <w:rPr>
                                <w:rFonts w:ascii="Sitka Small" w:hAnsi="Sitka Small"/>
                                <w:caps/>
                                <w:sz w:val="28"/>
                                <w:szCs w:val="36"/>
                              </w:rPr>
                              <w:t>THOMAS OCELLI SCHOLARSHIP</w:t>
                            </w:r>
                          </w:p>
                          <w:p w:rsidR="00E97ACA" w:rsidRPr="00446F09" w:rsidRDefault="00E97ACA">
                            <w:pPr>
                              <w:pStyle w:val="SenderAddress"/>
                              <w:rPr>
                                <w:rFonts w:ascii="Sitka Small" w:hAnsi="Sitka Small"/>
                                <w:caps/>
                                <w:sz w:val="22"/>
                                <w:szCs w:val="22"/>
                              </w:rPr>
                            </w:pPr>
                            <w:r w:rsidRPr="00446F09">
                              <w:rPr>
                                <w:rFonts w:ascii="Sitka Small" w:hAnsi="Sitka Small"/>
                                <w:caps/>
                                <w:sz w:val="22"/>
                                <w:szCs w:val="22"/>
                              </w:rPr>
                              <w:t>APPLICATION</w:t>
                            </w:r>
                          </w:p>
                          <w:p w:rsidR="00E97ACA" w:rsidRPr="00446F09" w:rsidRDefault="00E97ACA">
                            <w:pPr>
                              <w:pStyle w:val="SenderAddress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97ACA" w:rsidRDefault="00E97ACA">
                            <w:pPr>
                              <w:pStyle w:val="SenderAddress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C9E69" id="Title 1" o:spid="_x0000_s1026" style="position:absolute;left:0;text-align:left;margin-left:120pt;margin-top:63.75pt;width:273.7pt;height:51.75pt;z-index:251668992;visibility:visible;mso-wrap-style:square;mso-width-percent:550;mso-height-percent:0;mso-wrap-distance-left:36pt;mso-wrap-distance-top:14.4pt;mso-wrap-distance-right:36pt;mso-wrap-distance-bottom:36pt;mso-position-horizontal:absolute;mso-position-horizontal-relative:margin;mso-position-vertical:absolute;mso-position-vertical-relative:margin;mso-width-percent:55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" fillcolor="black [3213]" strokecolor="black [3213]" strokeweight="4.5pt">
                <v:stroke linestyle="thinThick"/>
                <v:path arrowok="t"/>
                <o:lock v:ext="edit" grouping="t"/>
                <v:textbox inset=",7.2pt,,7.2pt">
                  <w:txbxContent>
                    <w:p w:rsidR="00E97ACA" w:rsidRPr="00A401CC" w:rsidRDefault="00A401CC">
                      <w:pPr>
                        <w:pStyle w:val="SenderAddress"/>
                        <w:rPr>
                          <w:rFonts w:ascii="Sitka Small" w:hAnsi="Sitka Small"/>
                          <w:caps/>
                          <w:sz w:val="28"/>
                          <w:szCs w:val="36"/>
                        </w:rPr>
                      </w:pPr>
                      <w:r w:rsidRPr="00A401CC">
                        <w:rPr>
                          <w:rFonts w:ascii="Sitka Small" w:hAnsi="Sitka Small"/>
                          <w:caps/>
                          <w:sz w:val="28"/>
                          <w:szCs w:val="36"/>
                        </w:rPr>
                        <w:t>THOMAS OCELLI SCHOLARSHIP</w:t>
                      </w:r>
                    </w:p>
                    <w:p w:rsidR="00E97ACA" w:rsidRPr="00446F09" w:rsidRDefault="00E97ACA">
                      <w:pPr>
                        <w:pStyle w:val="SenderAddress"/>
                        <w:rPr>
                          <w:rFonts w:ascii="Sitka Small" w:hAnsi="Sitka Small"/>
                          <w:caps/>
                          <w:sz w:val="22"/>
                          <w:szCs w:val="22"/>
                        </w:rPr>
                      </w:pPr>
                      <w:r w:rsidRPr="00446F09">
                        <w:rPr>
                          <w:rFonts w:ascii="Sitka Small" w:hAnsi="Sitka Small"/>
                          <w:caps/>
                          <w:sz w:val="22"/>
                          <w:szCs w:val="22"/>
                        </w:rPr>
                        <w:t>APPLICATION</w:t>
                      </w:r>
                    </w:p>
                    <w:p w:rsidR="00E97ACA" w:rsidRPr="00446F09" w:rsidRDefault="00E97ACA">
                      <w:pPr>
                        <w:pStyle w:val="SenderAddress"/>
                        <w:rPr>
                          <w:sz w:val="22"/>
                          <w:szCs w:val="22"/>
                        </w:rPr>
                      </w:pPr>
                    </w:p>
                    <w:p w:rsidR="00E97ACA" w:rsidRDefault="00E97ACA">
                      <w:pPr>
                        <w:pStyle w:val="SenderAddress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72F40" w:rsidRPr="00621AB1" w:rsidRDefault="0039777C" w:rsidP="00621AB1">
      <w:pPr>
        <w:spacing w:after="0"/>
        <w:jc w:val="center"/>
        <w:rPr>
          <w:rFonts w:ascii="Sitka Small" w:hAnsi="Sitka Small"/>
          <w:sz w:val="20"/>
          <w:szCs w:val="20"/>
        </w:rPr>
      </w:pPr>
      <w:r w:rsidRPr="00621AB1">
        <w:rPr>
          <w:rFonts w:ascii="Sitka Small" w:hAnsi="Sitka Small"/>
          <w:b/>
          <w:sz w:val="18"/>
          <w:szCs w:val="18"/>
        </w:rPr>
        <w:t xml:space="preserve">Applications </w:t>
      </w:r>
      <w:r w:rsidR="00C72F40" w:rsidRPr="00621AB1">
        <w:rPr>
          <w:rFonts w:ascii="Sitka Small" w:hAnsi="Sitka Small"/>
          <w:b/>
          <w:sz w:val="18"/>
          <w:szCs w:val="18"/>
        </w:rPr>
        <w:t>must be turned into Ms. Wyatt no later than</w:t>
      </w:r>
      <w:r w:rsidR="00C03D5B">
        <w:rPr>
          <w:rFonts w:ascii="Sitka Small" w:hAnsi="Sitka Small"/>
          <w:b/>
          <w:sz w:val="18"/>
          <w:szCs w:val="18"/>
        </w:rPr>
        <w:t xml:space="preserve"> </w:t>
      </w:r>
      <w:r w:rsidR="009D5EF6">
        <w:rPr>
          <w:rFonts w:ascii="Sitka Small" w:hAnsi="Sitka Small"/>
          <w:b/>
          <w:sz w:val="18"/>
          <w:szCs w:val="18"/>
        </w:rPr>
        <w:t xml:space="preserve">March </w:t>
      </w:r>
      <w:r w:rsidR="00581669">
        <w:rPr>
          <w:rFonts w:ascii="Sitka Small" w:hAnsi="Sitka Small"/>
          <w:b/>
          <w:sz w:val="18"/>
          <w:szCs w:val="18"/>
        </w:rPr>
        <w:t>17th</w:t>
      </w:r>
    </w:p>
    <w:p w:rsidR="0039777C" w:rsidRDefault="0039777C" w:rsidP="0039777C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39777C" w:rsidRDefault="00074C2E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0" wp14:anchorId="20D5C202" wp14:editId="43808DFC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2148840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w14:anchorId="3B319BE6" id="Straight Connector 1" o:spid="_x0000_s1026" style="position:absolute;z-index:251663872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<w10:wrap anchorx="margin" anchory="margin"/>
              </v:line>
            </w:pict>
          </mc:Fallback>
        </mc:AlternateContent>
      </w: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0" distB="914400" distL="114300" distR="114300" simplePos="0" relativeHeight="251654656" behindDoc="0" locked="0" layoutInCell="1" allowOverlap="1" wp14:anchorId="35D3CC6C" wp14:editId="195616D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7FCB6481" id="Rectangle 2" o:spid="_x0000_s1026" style="position:absolute;margin-left:0;margin-top:0;width:7in;height:97.2pt;z-index:251654656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B4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ZQAAAABSZ2h0bG9uZwAABd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GOEJJTQQMAAAA&#10;AB3mAAAAAQAAAKAAAAB4AAAB4AAA4QAAAB3KABgAAf/Y/+AAEEpGSUYAAQIAAEgASAAA/+0ADEFk&#10;b2JlX0NNAAH/7gAOQWRvYmUAZIAAAAAB/9sAhAAMCAgICQgMCQkMEQsKCxEVDwwMDxUYExMVExMY&#10;EQwMDAwMDBEMDAwMDAwMDAwMDAwMDAwMDAwMDAwMDAwMDAwMAQ0LCw0ODRAODhAUDg4OFBQODg4O&#10;FBEMDAwMDBERDAwMDAwMEQwMDAwMDAwMDAwMDAwMDAwMDAwMDAwMDAwMDAz/wAARCAB4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" stroked="f" strokeweight="1.5pt">
                <v:fill r:id="rId13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  <w:r w:rsidR="00C72F40">
        <w:rPr>
          <w:rFonts w:ascii="Sitka Small" w:hAnsi="Sitka Small"/>
          <w:b/>
          <w:sz w:val="18"/>
          <w:szCs w:val="18"/>
        </w:rPr>
        <w:t>Applicant’s Name: __________________________________</w:t>
      </w:r>
      <w:r w:rsidR="00C72F40">
        <w:rPr>
          <w:rFonts w:ascii="Sitka Small" w:hAnsi="Sitka Small"/>
          <w:b/>
          <w:sz w:val="18"/>
          <w:szCs w:val="18"/>
        </w:rPr>
        <w:tab/>
        <w:t>GHS 9-Digit Student ID: __________________</w:t>
      </w:r>
    </w:p>
    <w:p w:rsidR="001C7091" w:rsidRDefault="001C7091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C72F40" w:rsidRDefault="00C72F40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1C7091" w:rsidRDefault="00C72F40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 xml:space="preserve">Current Cumulative GPA </w:t>
      </w:r>
      <w:r w:rsidRPr="00C72F40">
        <w:rPr>
          <w:rFonts w:ascii="Sitka Small" w:hAnsi="Sitka Small"/>
          <w:sz w:val="18"/>
          <w:szCs w:val="18"/>
        </w:rPr>
        <w:t xml:space="preserve">(must be a minimum of 3.0): </w:t>
      </w:r>
      <w:r>
        <w:rPr>
          <w:rFonts w:ascii="Sitka Small" w:hAnsi="Sitka Small"/>
          <w:b/>
          <w:sz w:val="18"/>
          <w:szCs w:val="18"/>
        </w:rPr>
        <w:t>________________</w:t>
      </w:r>
      <w:r w:rsidR="001C7091">
        <w:rPr>
          <w:rFonts w:ascii="Sitka Small" w:hAnsi="Sitka Small"/>
          <w:b/>
          <w:sz w:val="18"/>
          <w:szCs w:val="18"/>
        </w:rPr>
        <w:tab/>
      </w:r>
    </w:p>
    <w:p w:rsidR="00C72F40" w:rsidRDefault="00C72F40" w:rsidP="009D5EF6">
      <w:pPr>
        <w:spacing w:after="0"/>
        <w:rPr>
          <w:rFonts w:ascii="Sitka Small" w:hAnsi="Sitka Small"/>
          <w:b/>
          <w:sz w:val="18"/>
          <w:szCs w:val="18"/>
        </w:rPr>
      </w:pPr>
      <w:bookmarkStart w:id="0" w:name="_GoBack"/>
      <w:bookmarkEnd w:id="0"/>
    </w:p>
    <w:p w:rsidR="00C72F40" w:rsidRDefault="009D5EF6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>Please list any scholarships you are already receiving (including Promise eligible)</w:t>
      </w:r>
      <w:r w:rsidR="00C72F40">
        <w:rPr>
          <w:rFonts w:ascii="Sitka Small" w:hAnsi="Sitka Small"/>
          <w:b/>
          <w:sz w:val="18"/>
          <w:szCs w:val="18"/>
        </w:rPr>
        <w:t xml:space="preserve"> </w:t>
      </w:r>
    </w:p>
    <w:p w:rsidR="009D5EF6" w:rsidRDefault="009D5EF6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9D5EF6" w:rsidRDefault="009D5EF6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1C7091" w:rsidRDefault="001C7091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C72F40" w:rsidRDefault="00C72F40" w:rsidP="00621AB1">
      <w:pPr>
        <w:spacing w:after="0"/>
        <w:jc w:val="left"/>
        <w:rPr>
          <w:rFonts w:ascii="Sitka Small" w:hAnsi="Sitka Small"/>
          <w:sz w:val="18"/>
          <w:szCs w:val="18"/>
        </w:rPr>
      </w:pPr>
    </w:p>
    <w:p w:rsidR="00621AB1" w:rsidRPr="009D5EF6" w:rsidRDefault="009D5EF6" w:rsidP="009D5EF6">
      <w:pPr>
        <w:spacing w:after="0"/>
        <w:jc w:val="center"/>
        <w:rPr>
          <w:rFonts w:ascii="Sitka Small" w:hAnsi="Sitka Small"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>Indicate which performing art that you have been a member of and for how long:</w:t>
      </w: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  <w:r>
        <w:rPr>
          <w:rFonts w:ascii="Sitka Small" w:hAnsi="Sitka Small"/>
          <w:b/>
        </w:rPr>
        <w:t>____________________________________</w:t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  <w:t>______________________</w:t>
      </w:r>
    </w:p>
    <w:p w:rsidR="0039777C" w:rsidRPr="00581669" w:rsidRDefault="00621AB1" w:rsidP="00581669">
      <w:pPr>
        <w:spacing w:after="0"/>
        <w:jc w:val="left"/>
        <w:rPr>
          <w:rFonts w:ascii="Sitka Small" w:hAnsi="Sitka Small"/>
          <w:b/>
        </w:rPr>
      </w:pPr>
      <w:r>
        <w:rPr>
          <w:rFonts w:ascii="Sitka Small" w:hAnsi="Sitka Small"/>
          <w:b/>
        </w:rPr>
        <w:t xml:space="preserve">              Applicant’s Signature</w:t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  <w:t xml:space="preserve">        </w:t>
      </w:r>
      <w:r w:rsidR="009D5EF6">
        <w:rPr>
          <w:rFonts w:ascii="Sitka Small" w:hAnsi="Sitka Small"/>
          <w:b/>
        </w:rPr>
        <w:t>Date</w:t>
      </w:r>
    </w:p>
    <w:sectPr w:rsidR="0039777C" w:rsidRPr="00581669">
      <w:headerReference w:type="default" r:id="rId14"/>
      <w:pgSz w:w="12240" w:h="15840" w:code="1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BDF" w:rsidRDefault="00A52BDF">
      <w:r>
        <w:separator/>
      </w:r>
    </w:p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</w:endnote>
  <w:endnote w:type="continuationSeparator" w:id="0">
    <w:p w:rsidR="00A52BDF" w:rsidRDefault="00A52BDF">
      <w:r>
        <w:continuationSeparator/>
      </w:r>
    </w:p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BDF" w:rsidRDefault="00A52BDF">
      <w:r>
        <w:separator/>
      </w:r>
    </w:p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</w:footnote>
  <w:footnote w:type="continuationSeparator" w:id="0">
    <w:p w:rsidR="00A52BDF" w:rsidRDefault="00A52BDF">
      <w:r>
        <w:continuationSeparator/>
      </w:r>
    </w:p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  <w:p w:rsidR="00A52BDF" w:rsidRDefault="00A52BD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ACA" w:rsidRDefault="00E97ACA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464F3683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e"/>
                            <w:id w:val="516659546"/>
                            <w:placeholder>
                              <w:docPart w:val="41178D221137401BA3CEA498F3DB0775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6-04-15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E97ACA" w:rsidRDefault="00E97ACA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[Pick the date]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1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xTDg&#10;HhEDAADYBgAADgAAAAAAAAAAAAAAAAA8AgAAZHJzL2Uyb0RvYy54bWxQSwECLQAUAAYACAAAACEA&#10;WGCzG7oAAAAiAQAAGQAAAAAAAAAAAAAAAAB5BQAAZHJzL19yZWxzL2Uyb0RvYy54bWwucmVsc1BL&#10;AQItABQABgAIAAAAIQCcJK8P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e"/>
                      <w:id w:val="516659546"/>
                      <w:placeholder>
                        <w:docPart w:val="41178D221137401BA3CEA498F3DB0775"/>
                      </w:placeholder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6-04-15T00:00:00Z"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E97ACA" w:rsidRDefault="00E97ACA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[Pick the date]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3992C2D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1490345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64E24EF" id="Straight Connector 17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abstractNum w:abstractNumId="10" w15:restartNumberingAfterBreak="0">
    <w:nsid w:val="241168AD"/>
    <w:multiLevelType w:val="hybridMultilevel"/>
    <w:tmpl w:val="073E4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31296"/>
    <w:multiLevelType w:val="hybridMultilevel"/>
    <w:tmpl w:val="0096B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723660"/>
    <w:multiLevelType w:val="hybridMultilevel"/>
    <w:tmpl w:val="8620ED4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2"/>
  </w:num>
  <w:num w:numId="22">
    <w:abstractNumId w:val="11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77C"/>
    <w:rsid w:val="000663EC"/>
    <w:rsid w:val="00074C2E"/>
    <w:rsid w:val="001C7091"/>
    <w:rsid w:val="00334D78"/>
    <w:rsid w:val="0039777C"/>
    <w:rsid w:val="00446F09"/>
    <w:rsid w:val="00581669"/>
    <w:rsid w:val="00621AB1"/>
    <w:rsid w:val="00847F58"/>
    <w:rsid w:val="008B0786"/>
    <w:rsid w:val="009D5EF6"/>
    <w:rsid w:val="00A401CC"/>
    <w:rsid w:val="00A52BDF"/>
    <w:rsid w:val="00C03D5B"/>
    <w:rsid w:val="00C72F40"/>
    <w:rsid w:val="00D723D1"/>
    <w:rsid w:val="00E27ABE"/>
    <w:rsid w:val="00E97ACA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447A47-22F9-4755-B0EF-4F72F4255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link w:val="RecipientAddressChar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customStyle="1" w:styleId="RecipientAddressChar">
    <w:name w:val="Recipient Address Char"/>
    <w:basedOn w:val="DefaultParagraphFont"/>
    <w:link w:val="RecipientAddress"/>
    <w:uiPriority w:val="3"/>
    <w:lock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wyatt\AppData\Roaming\Microsoft\Templates\Mail%20merge%20letter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1178D221137401BA3CEA498F3DB0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FE8C6-4640-4444-A1C7-FF466CE22446}"/>
      </w:docPartPr>
      <w:docPartBody>
        <w:p w:rsidR="00AC08CB" w:rsidRDefault="00934F6E">
          <w:pPr>
            <w:pStyle w:val="41178D221137401BA3CEA498F3DB0775"/>
          </w:pPr>
          <w:r>
            <w:rPr>
              <w:color w:val="44546A" w:themeColor="text2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6E"/>
    <w:rsid w:val="00317ECB"/>
    <w:rsid w:val="00934F6E"/>
    <w:rsid w:val="00971538"/>
    <w:rsid w:val="00AC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35F464068A4185B0F9232D546DA850">
    <w:name w:val="DA35F464068A4185B0F9232D546DA850"/>
  </w:style>
  <w:style w:type="paragraph" w:customStyle="1" w:styleId="80C617535B3C4787B802209D64B7F88B">
    <w:name w:val="80C617535B3C4787B802209D64B7F88B"/>
  </w:style>
  <w:style w:type="paragraph" w:customStyle="1" w:styleId="55BB357982EB4344ADDB0E7B1F4C9934">
    <w:name w:val="55BB357982EB4344ADDB0E7B1F4C9934"/>
  </w:style>
  <w:style w:type="paragraph" w:customStyle="1" w:styleId="934DCF207BBC436C8FFDF9FD5E962F68">
    <w:name w:val="934DCF207BBC436C8FFDF9FD5E962F68"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0563474741CF46528F91A4A726BBD46C">
    <w:name w:val="0563474741CF46528F91A4A726BBD46C"/>
  </w:style>
  <w:style w:type="paragraph" w:customStyle="1" w:styleId="A6A31CA724EF4E9394193EFDBE5B20A8">
    <w:name w:val="A6A31CA724EF4E9394193EFDBE5B20A8"/>
  </w:style>
  <w:style w:type="paragraph" w:customStyle="1" w:styleId="6A1E658BD1CC489C89D31DDE7C5D42B9">
    <w:name w:val="6A1E658BD1CC489C89D31DDE7C5D42B9"/>
  </w:style>
  <w:style w:type="paragraph" w:customStyle="1" w:styleId="8D910AA40DF841CBA3FEE3AE8ED1B5D5">
    <w:name w:val="8D910AA40DF841CBA3FEE3AE8ED1B5D5"/>
  </w:style>
  <w:style w:type="paragraph" w:customStyle="1" w:styleId="8BD361A4ABA94BC597635965BE72BCC8">
    <w:name w:val="8BD361A4ABA94BC597635965BE72BCC8"/>
  </w:style>
  <w:style w:type="paragraph" w:customStyle="1" w:styleId="41178D221137401BA3CEA498F3DB0775">
    <w:name w:val="41178D221137401BA3CEA498F3DB07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microsoft.com/office/word/2004/10/bibliography" xmlns="http://schemas.microsoft.com/office/word/2004/10/bibliography"/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3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77E45DF8-E64E-4AF2-9BF9-FB75EAC561B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Mail merge letter (Black Tie design)</Template>
  <TotalTime>31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Taylor Wyatt</dc:creator>
  <cp:keywords/>
  <cp:lastModifiedBy>Taylor Wyatt</cp:lastModifiedBy>
  <cp:revision>3</cp:revision>
  <cp:lastPrinted>2017-03-01T18:14:00Z</cp:lastPrinted>
  <dcterms:created xsi:type="dcterms:W3CDTF">2017-03-01T17:40:00Z</dcterms:created>
  <dcterms:modified xsi:type="dcterms:W3CDTF">2017-03-01T18:14:00Z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TC018408459991</vt:lpwstr>
  </property>
</Properties>
</file>